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DED94" w14:textId="77777777" w:rsidR="00673E78" w:rsidRDefault="00673E78" w:rsidP="00673E78">
      <w:pPr>
        <w:pStyle w:val="Ttulo7"/>
        <w:spacing w:line="240" w:lineRule="auto"/>
        <w:rPr>
          <w:sz w:val="24"/>
          <w:szCs w:val="24"/>
        </w:rPr>
      </w:pPr>
    </w:p>
    <w:p w14:paraId="59F0107E" w14:textId="77777777" w:rsidR="00673E78" w:rsidRPr="00673E78" w:rsidRDefault="00673E78" w:rsidP="00673E78">
      <w:pPr>
        <w:pStyle w:val="Ttulo7"/>
        <w:spacing w:line="240" w:lineRule="auto"/>
        <w:rPr>
          <w:sz w:val="24"/>
          <w:szCs w:val="24"/>
        </w:rPr>
      </w:pPr>
      <w:r w:rsidRPr="00673E78">
        <w:rPr>
          <w:sz w:val="24"/>
          <w:szCs w:val="24"/>
        </w:rPr>
        <w:t>TERMO DE COMPROMISSO PARA UTILIZAÇÃO DE DADOS</w:t>
      </w:r>
    </w:p>
    <w:p w14:paraId="69B5A7C9" w14:textId="77777777" w:rsidR="00673E78" w:rsidRDefault="00673E78" w:rsidP="00673E7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8F2A714" w14:textId="77777777" w:rsidR="00673E78" w:rsidRPr="00673E78" w:rsidRDefault="00673E78" w:rsidP="00673E7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0009B09" w14:textId="77777777" w:rsidR="00673E78" w:rsidRPr="00673E78" w:rsidRDefault="00673E78" w:rsidP="00673E78">
      <w:pPr>
        <w:pStyle w:val="Padro"/>
        <w:rPr>
          <w:rFonts w:ascii="Arial" w:hAnsi="Arial" w:cs="Arial"/>
          <w:b/>
        </w:rPr>
      </w:pPr>
      <w:r w:rsidRPr="00673E78">
        <w:rPr>
          <w:rFonts w:ascii="Arial" w:hAnsi="Arial" w:cs="Arial"/>
          <w:b/>
        </w:rPr>
        <w:t>Título do Projeto</w:t>
      </w:r>
    </w:p>
    <w:tbl>
      <w:tblPr>
        <w:tblW w:w="9567" w:type="dxa"/>
        <w:tblInd w:w="70" w:type="dxa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7"/>
      </w:tblGrid>
      <w:tr w:rsidR="00673E78" w:rsidRPr="00673E78" w14:paraId="13243012" w14:textId="77777777" w:rsidTr="00592548">
        <w:trPr>
          <w:trHeight w:val="873"/>
        </w:trPr>
        <w:tc>
          <w:tcPr>
            <w:tcW w:w="9567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14:paraId="024869FC" w14:textId="77777777" w:rsidR="00673E78" w:rsidRPr="00673E78" w:rsidRDefault="00673E78" w:rsidP="0059254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F16A77D" w14:textId="77777777" w:rsidR="00673E78" w:rsidRPr="00673E78" w:rsidRDefault="00673E78" w:rsidP="0059254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E54DBDB" w14:textId="77777777" w:rsidR="00673E78" w:rsidRPr="00673E78" w:rsidRDefault="00673E78" w:rsidP="00673E7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8835F0A" w14:textId="77777777" w:rsidR="00673E78" w:rsidRPr="00673E78" w:rsidRDefault="00673E78" w:rsidP="00673E78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673E78">
        <w:rPr>
          <w:rFonts w:ascii="Arial" w:hAnsi="Arial" w:cs="Arial"/>
          <w:sz w:val="24"/>
          <w:szCs w:val="24"/>
        </w:rPr>
        <w:tab/>
      </w:r>
      <w:r w:rsidRPr="00673E78">
        <w:rPr>
          <w:rFonts w:ascii="Arial" w:hAnsi="Arial" w:cs="Arial"/>
          <w:bCs/>
          <w:sz w:val="24"/>
          <w:szCs w:val="24"/>
        </w:rPr>
        <w:t>Os pesquisadores do presente projeto se comprometem a preservar a privacidade dos participantes da pesquisa, cujos dados serão coletados em prontuários (ou base e/ou banco de dados) do</w:t>
      </w:r>
      <w:r w:rsidRPr="00673E78">
        <w:rPr>
          <w:rFonts w:ascii="Arial" w:hAnsi="Arial" w:cs="Arial"/>
          <w:bCs/>
          <w:i/>
          <w:iCs/>
          <w:sz w:val="24"/>
          <w:szCs w:val="24"/>
        </w:rPr>
        <w:t>(a)</w:t>
      </w:r>
      <w:r w:rsidRPr="00673E78">
        <w:rPr>
          <w:rFonts w:ascii="Arial" w:hAnsi="Arial" w:cs="Arial"/>
          <w:bCs/>
          <w:sz w:val="24"/>
          <w:szCs w:val="24"/>
        </w:rPr>
        <w:t xml:space="preserve"> .... (</w:t>
      </w:r>
      <w:r w:rsidRPr="00673E78">
        <w:rPr>
          <w:rFonts w:ascii="Arial" w:hAnsi="Arial" w:cs="Arial"/>
          <w:bCs/>
          <w:i/>
          <w:iCs/>
          <w:sz w:val="24"/>
          <w:szCs w:val="24"/>
        </w:rPr>
        <w:t>identificar a instituição, e, se necessário, o setor ... ou outra denominação interna da instituição que é detentora do referido banco de dados e/ou prontuários nos quais serão coletados os dados</w:t>
      </w:r>
      <w:r w:rsidRPr="00673E78">
        <w:rPr>
          <w:rFonts w:ascii="Arial" w:hAnsi="Arial" w:cs="Arial"/>
          <w:bCs/>
          <w:sz w:val="24"/>
          <w:szCs w:val="24"/>
        </w:rPr>
        <w:t>). Concordam, igualmente, que essas informações serão utilizadas única e exclusivamente para execução do presente projeto. Comprometem-se, igualmente, a fazer divulgação dessas informações coletadas somente de forma anônima.</w:t>
      </w:r>
    </w:p>
    <w:p w14:paraId="72E1CD7C" w14:textId="77777777" w:rsidR="00673E78" w:rsidRPr="00673E78" w:rsidRDefault="00673E78" w:rsidP="00673E78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5B94F97E" w14:textId="77777777" w:rsidR="00673E78" w:rsidRPr="00673E78" w:rsidRDefault="00673E78" w:rsidP="00673E78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673E78">
        <w:rPr>
          <w:rFonts w:ascii="Arial" w:hAnsi="Arial" w:cs="Arial"/>
          <w:bCs/>
          <w:sz w:val="24"/>
          <w:szCs w:val="24"/>
        </w:rPr>
        <w:t>Novo Hamburgo, ____ de __________________ de 20_____.</w:t>
      </w:r>
    </w:p>
    <w:p w14:paraId="7D3442E4" w14:textId="77777777" w:rsidR="00673E78" w:rsidRPr="00673E78" w:rsidRDefault="00673E78" w:rsidP="00673E78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2"/>
        <w:gridCol w:w="3827"/>
      </w:tblGrid>
      <w:tr w:rsidR="00673E78" w:rsidRPr="00673E78" w14:paraId="205607E3" w14:textId="77777777" w:rsidTr="00592548">
        <w:tc>
          <w:tcPr>
            <w:tcW w:w="5882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14:paraId="58F72926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3E78">
              <w:rPr>
                <w:rFonts w:ascii="Arial" w:hAnsi="Arial" w:cs="Arial"/>
                <w:b/>
                <w:bCs/>
                <w:sz w:val="24"/>
                <w:szCs w:val="24"/>
              </w:rPr>
              <w:t>Nome dos Pesquisadores</w:t>
            </w:r>
          </w:p>
        </w:tc>
        <w:tc>
          <w:tcPr>
            <w:tcW w:w="382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</w:tcBorders>
          </w:tcPr>
          <w:p w14:paraId="1CF28E9E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3E78">
              <w:rPr>
                <w:rFonts w:ascii="Arial" w:hAnsi="Arial" w:cs="Arial"/>
                <w:b/>
                <w:bCs/>
                <w:sz w:val="24"/>
                <w:szCs w:val="24"/>
              </w:rPr>
              <w:t>Assinatura</w:t>
            </w:r>
          </w:p>
        </w:tc>
      </w:tr>
      <w:tr w:rsidR="00673E78" w:rsidRPr="00673E78" w14:paraId="4975F456" w14:textId="77777777" w:rsidTr="00592548">
        <w:tc>
          <w:tcPr>
            <w:tcW w:w="5882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14:paraId="1F7943B1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A26A7EF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</w:tcBorders>
          </w:tcPr>
          <w:p w14:paraId="08052C02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73E78" w:rsidRPr="00673E78" w14:paraId="5AA7CB68" w14:textId="77777777" w:rsidTr="00592548">
        <w:tc>
          <w:tcPr>
            <w:tcW w:w="5882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14:paraId="4D2B5624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294872F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</w:tcBorders>
          </w:tcPr>
          <w:p w14:paraId="6712E353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73E78" w:rsidRPr="00673E78" w14:paraId="2A04005B" w14:textId="77777777" w:rsidTr="00592548">
        <w:tc>
          <w:tcPr>
            <w:tcW w:w="5882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14:paraId="72332FF7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0C4191B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</w:tcBorders>
          </w:tcPr>
          <w:p w14:paraId="6E03FCBE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73E78" w:rsidRPr="00673E78" w14:paraId="17BE9A37" w14:textId="77777777" w:rsidTr="00592548">
        <w:tc>
          <w:tcPr>
            <w:tcW w:w="5882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14:paraId="768E7C4C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3435643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</w:tcBorders>
          </w:tcPr>
          <w:p w14:paraId="59511C7C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73E78" w:rsidRPr="00673E78" w14:paraId="0D7A84B4" w14:textId="77777777" w:rsidTr="00592548">
        <w:tc>
          <w:tcPr>
            <w:tcW w:w="5882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14:paraId="062EE94E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0B90716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</w:tcBorders>
          </w:tcPr>
          <w:p w14:paraId="6551C835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73E78" w:rsidRPr="00673E78" w14:paraId="2A40A102" w14:textId="77777777" w:rsidTr="00592548">
        <w:tc>
          <w:tcPr>
            <w:tcW w:w="5882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14:paraId="3041B300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37CD706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</w:tcBorders>
          </w:tcPr>
          <w:p w14:paraId="4751DAB8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73E78" w:rsidRPr="00673E78" w14:paraId="01C85903" w14:textId="77777777" w:rsidTr="00592548">
        <w:tc>
          <w:tcPr>
            <w:tcW w:w="5882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14:paraId="0C6D8D3E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1D029E3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</w:tcBorders>
          </w:tcPr>
          <w:p w14:paraId="09E3C34F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73E78" w:rsidRPr="00673E78" w14:paraId="591E6462" w14:textId="77777777" w:rsidTr="00592548">
        <w:tc>
          <w:tcPr>
            <w:tcW w:w="5882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14:paraId="7E0B7B1D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97EFC21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</w:tcBorders>
          </w:tcPr>
          <w:p w14:paraId="379B3A75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73E78" w:rsidRPr="00673E78" w14:paraId="162D80F3" w14:textId="77777777" w:rsidTr="00592548">
        <w:tc>
          <w:tcPr>
            <w:tcW w:w="5882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14:paraId="7DFDE12F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FB4C342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</w:tcBorders>
          </w:tcPr>
          <w:p w14:paraId="24B38622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73E78" w:rsidRPr="00673E78" w14:paraId="01A8FCD6" w14:textId="77777777" w:rsidTr="00592548">
        <w:tc>
          <w:tcPr>
            <w:tcW w:w="5882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 w14:paraId="6AB89F66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7C803F1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</w:tcBorders>
          </w:tcPr>
          <w:p w14:paraId="5F4C0001" w14:textId="77777777" w:rsidR="00673E78" w:rsidRPr="00673E78" w:rsidRDefault="00673E78" w:rsidP="0059254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AF84262" w14:textId="77777777" w:rsidR="00673E78" w:rsidRPr="00673E78" w:rsidRDefault="00673E78" w:rsidP="00673E7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177CA0" w14:textId="77777777" w:rsidR="00673E78" w:rsidRPr="00673E78" w:rsidRDefault="00673E78" w:rsidP="00673E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both"/>
        <w:rPr>
          <w:rFonts w:ascii="Arial" w:eastAsia="ヒラギノ角ゴ Pro W3" w:hAnsi="Arial" w:cs="Arial"/>
          <w:color w:val="000000"/>
          <w:sz w:val="24"/>
          <w:szCs w:val="24"/>
        </w:rPr>
      </w:pPr>
    </w:p>
    <w:p w14:paraId="6D14CEF4" w14:textId="77777777" w:rsidR="00673E78" w:rsidRPr="00673E78" w:rsidRDefault="00673E78" w:rsidP="00673E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both"/>
        <w:rPr>
          <w:rFonts w:ascii="Arial" w:eastAsia="ヒラギノ角ゴ Pro W3" w:hAnsi="Arial" w:cs="Arial"/>
          <w:color w:val="000000"/>
          <w:sz w:val="24"/>
          <w:szCs w:val="24"/>
        </w:rPr>
      </w:pPr>
    </w:p>
    <w:p w14:paraId="525455C2" w14:textId="77777777" w:rsidR="00131F82" w:rsidRPr="00673E78" w:rsidRDefault="00131F82" w:rsidP="00320586">
      <w:pPr>
        <w:rPr>
          <w:rFonts w:ascii="Arial" w:hAnsi="Arial" w:cs="Arial"/>
          <w:sz w:val="24"/>
          <w:szCs w:val="24"/>
        </w:rPr>
      </w:pPr>
    </w:p>
    <w:sectPr w:rsidR="00131F82" w:rsidRPr="00673E78" w:rsidSect="00D77C28">
      <w:headerReference w:type="default" r:id="rId8"/>
      <w:footerReference w:type="default" r:id="rId9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30BAC" w14:textId="77777777" w:rsidR="00EC0ABF" w:rsidRDefault="00EC0ABF" w:rsidP="006B6404">
      <w:pPr>
        <w:spacing w:after="0" w:line="240" w:lineRule="auto"/>
      </w:pPr>
      <w:r>
        <w:separator/>
      </w:r>
    </w:p>
  </w:endnote>
  <w:endnote w:type="continuationSeparator" w:id="0">
    <w:p w14:paraId="4BBAE2AF" w14:textId="77777777" w:rsidR="00EC0ABF" w:rsidRDefault="00EC0ABF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5F226" w14:textId="77777777" w:rsidR="000B4DF5" w:rsidRDefault="000B4DF5">
    <w:pPr>
      <w:pStyle w:val="Rodap"/>
    </w:pPr>
    <w:r>
      <w:rPr>
        <w:noProof/>
        <w:lang w:eastAsia="pt-BR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ADBB5" w14:textId="77777777" w:rsidR="00EC0ABF" w:rsidRDefault="00EC0ABF" w:rsidP="006B6404">
      <w:pPr>
        <w:spacing w:after="0" w:line="240" w:lineRule="auto"/>
      </w:pPr>
      <w:r>
        <w:separator/>
      </w:r>
    </w:p>
  </w:footnote>
  <w:footnote w:type="continuationSeparator" w:id="0">
    <w:p w14:paraId="4482F97B" w14:textId="77777777" w:rsidR="00EC0ABF" w:rsidRDefault="00EC0ABF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76493" w14:textId="5DFE36A6" w:rsidR="000B4DF5" w:rsidRDefault="008714E1" w:rsidP="00C409FD">
    <w:pPr>
      <w:pStyle w:val="Cabealh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0660387" wp14:editId="31ECA18C">
          <wp:simplePos x="0" y="0"/>
          <wp:positionH relativeFrom="column">
            <wp:posOffset>-1006475</wp:posOffset>
          </wp:positionH>
          <wp:positionV relativeFrom="paragraph">
            <wp:posOffset>-447675</wp:posOffset>
          </wp:positionV>
          <wp:extent cx="7538085" cy="10648950"/>
          <wp:effectExtent l="0" t="0" r="0" b="0"/>
          <wp:wrapNone/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4DF5">
      <w:t xml:space="preserve">                                                                   </w:t>
    </w:r>
  </w:p>
  <w:p w14:paraId="156A5E74" w14:textId="77777777" w:rsidR="000B4DF5" w:rsidRDefault="000B4DF5">
    <w:pPr>
      <w:pStyle w:val="Cabealho"/>
    </w:pPr>
  </w:p>
  <w:p w14:paraId="2CB65624" w14:textId="77777777" w:rsidR="000B4DF5" w:rsidRDefault="000B4DF5">
    <w:pPr>
      <w:pStyle w:val="Cabealho"/>
    </w:pPr>
  </w:p>
  <w:p w14:paraId="6A138049" w14:textId="77777777" w:rsidR="000B4DF5" w:rsidRDefault="000B4DF5">
    <w:pPr>
      <w:pStyle w:val="Cabealho"/>
    </w:pPr>
  </w:p>
  <w:p w14:paraId="092D6F3A" w14:textId="77777777" w:rsidR="000B4DF5" w:rsidRDefault="000B4DF5">
    <w:pPr>
      <w:pStyle w:val="Cabealho"/>
    </w:pPr>
  </w:p>
  <w:p w14:paraId="2F10BD77" w14:textId="77777777" w:rsidR="000B4DF5" w:rsidRDefault="000B4DF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BA68DF"/>
    <w:multiLevelType w:val="hybridMultilevel"/>
    <w:tmpl w:val="1980C1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BA2FAA"/>
    <w:multiLevelType w:val="hybridMultilevel"/>
    <w:tmpl w:val="B450DD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404"/>
    <w:rsid w:val="000B4DF5"/>
    <w:rsid w:val="0010172A"/>
    <w:rsid w:val="00131F82"/>
    <w:rsid w:val="00283487"/>
    <w:rsid w:val="00320586"/>
    <w:rsid w:val="003F2E30"/>
    <w:rsid w:val="00404193"/>
    <w:rsid w:val="00592548"/>
    <w:rsid w:val="0065742C"/>
    <w:rsid w:val="00673E78"/>
    <w:rsid w:val="006B6404"/>
    <w:rsid w:val="007858D7"/>
    <w:rsid w:val="00795746"/>
    <w:rsid w:val="008714E1"/>
    <w:rsid w:val="008964D7"/>
    <w:rsid w:val="008D03A5"/>
    <w:rsid w:val="00BA4718"/>
    <w:rsid w:val="00C409FD"/>
    <w:rsid w:val="00CE5F59"/>
    <w:rsid w:val="00D77C28"/>
    <w:rsid w:val="00DF1064"/>
    <w:rsid w:val="00E05C2C"/>
    <w:rsid w:val="00EC0ABF"/>
    <w:rsid w:val="00F3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69578746"/>
  <w15:chartTrackingRefBased/>
  <w15:docId w15:val="{A55A002E-414F-475E-81BD-C887ED539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E78"/>
    <w:pPr>
      <w:spacing w:after="200" w:line="276" w:lineRule="auto"/>
    </w:pPr>
    <w:rPr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9"/>
    <w:qFormat/>
    <w:rsid w:val="00673E78"/>
    <w:pPr>
      <w:keepNext/>
      <w:spacing w:after="0" w:line="360" w:lineRule="auto"/>
      <w:jc w:val="center"/>
      <w:outlineLvl w:val="6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330F8"/>
    <w:rPr>
      <w:color w:val="0000FF"/>
      <w:u w:val="single"/>
    </w:rPr>
  </w:style>
  <w:style w:type="character" w:customStyle="1" w:styleId="Ttulo7Char">
    <w:name w:val="Título 7 Char"/>
    <w:link w:val="Ttulo7"/>
    <w:uiPriority w:val="99"/>
    <w:rsid w:val="00673E78"/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o">
    <w:name w:val="Padrão"/>
    <w:uiPriority w:val="99"/>
    <w:rsid w:val="00673E78"/>
    <w:pPr>
      <w:snapToGrid w:val="0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F84C6-9802-4CE4-BA06-08B7BB991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cp:lastModifiedBy>Julia Vitoria Da Silva</cp:lastModifiedBy>
  <cp:revision>2</cp:revision>
  <dcterms:created xsi:type="dcterms:W3CDTF">2024-05-23T12:42:00Z</dcterms:created>
  <dcterms:modified xsi:type="dcterms:W3CDTF">2024-05-23T12:42:00Z</dcterms:modified>
</cp:coreProperties>
</file>